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000000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000000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000000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000000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000000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000000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66B0994B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000000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000000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0A1BA0F1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</w:t>
      </w:r>
      <w:r w:rsidR="005E1E7F">
        <w:rPr>
          <w:rFonts w:ascii="Arial" w:hAnsi="Arial" w:cs="Arial"/>
          <w:i/>
          <w:sz w:val="16"/>
          <w:szCs w:val="18"/>
        </w:rPr>
        <w:t>s finances publiques</w:t>
      </w:r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646FDF94" w:rsidR="00941EA3" w:rsidRPr="006B718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35433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A11D" w14:textId="77777777" w:rsidR="00E314EF" w:rsidRDefault="00E314EF" w:rsidP="001A0130">
      <w:pPr>
        <w:spacing w:after="0" w:line="240" w:lineRule="auto"/>
      </w:pPr>
      <w:r>
        <w:separator/>
      </w:r>
    </w:p>
  </w:endnote>
  <w:endnote w:type="continuationSeparator" w:id="0">
    <w:p w14:paraId="4349D638" w14:textId="77777777" w:rsidR="00E314EF" w:rsidRDefault="00E314E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14:paraId="3A95FE67" w14:textId="0FDB9D9F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A7CB3" w14:textId="77777777" w:rsidR="00E314EF" w:rsidRDefault="00E314EF" w:rsidP="001A0130">
      <w:pPr>
        <w:spacing w:after="0" w:line="240" w:lineRule="auto"/>
      </w:pPr>
      <w:r>
        <w:separator/>
      </w:r>
    </w:p>
  </w:footnote>
  <w:footnote w:type="continuationSeparator" w:id="0">
    <w:p w14:paraId="260189DA" w14:textId="77777777" w:rsidR="00E314EF" w:rsidRDefault="00E314E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2E4107F9" w:rsidR="0047621E" w:rsidRPr="006879C2" w:rsidRDefault="00620CB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9CA5D72">
          <wp:simplePos x="0" y="0"/>
          <wp:positionH relativeFrom="margin">
            <wp:posOffset>1905</wp:posOffset>
          </wp:positionH>
          <wp:positionV relativeFrom="paragraph">
            <wp:posOffset>-566420</wp:posOffset>
          </wp:positionV>
          <wp:extent cx="675640" cy="678180"/>
          <wp:effectExtent l="0" t="0" r="0" b="762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23069E26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30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152341">
    <w:abstractNumId w:val="14"/>
  </w:num>
  <w:num w:numId="2" w16cid:durableId="715158566">
    <w:abstractNumId w:val="0"/>
  </w:num>
  <w:num w:numId="3" w16cid:durableId="569927578">
    <w:abstractNumId w:val="1"/>
  </w:num>
  <w:num w:numId="4" w16cid:durableId="532233574">
    <w:abstractNumId w:val="11"/>
  </w:num>
  <w:num w:numId="5" w16cid:durableId="2084642194">
    <w:abstractNumId w:val="6"/>
  </w:num>
  <w:num w:numId="6" w16cid:durableId="535046488">
    <w:abstractNumId w:val="5"/>
  </w:num>
  <w:num w:numId="7" w16cid:durableId="1922787134">
    <w:abstractNumId w:val="7"/>
  </w:num>
  <w:num w:numId="8" w16cid:durableId="1206017814">
    <w:abstractNumId w:val="10"/>
  </w:num>
  <w:num w:numId="9" w16cid:durableId="2128425589">
    <w:abstractNumId w:val="16"/>
  </w:num>
  <w:num w:numId="10" w16cid:durableId="1570076167">
    <w:abstractNumId w:val="2"/>
  </w:num>
  <w:num w:numId="11" w16cid:durableId="1645310850">
    <w:abstractNumId w:val="9"/>
  </w:num>
  <w:num w:numId="12" w16cid:durableId="1767848035">
    <w:abstractNumId w:val="12"/>
  </w:num>
  <w:num w:numId="13" w16cid:durableId="1990748891">
    <w:abstractNumId w:val="4"/>
  </w:num>
  <w:num w:numId="14" w16cid:durableId="1534270470">
    <w:abstractNumId w:val="8"/>
  </w:num>
  <w:num w:numId="15" w16cid:durableId="289172835">
    <w:abstractNumId w:val="15"/>
  </w:num>
  <w:num w:numId="16" w16cid:durableId="475606006">
    <w:abstractNumId w:val="3"/>
  </w:num>
  <w:num w:numId="17" w16cid:durableId="16118138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1E71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433B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1E7F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0CB0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C6448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019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14E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732DC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997</Words>
  <Characters>5486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2023-12-13T10:47:00Z</dcterms:created>
  <dcterms:modified xsi:type="dcterms:W3CDTF">2023-12-13T10:47:00Z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